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4851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251,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251,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405-ПП/4851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16:03:02.922;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16:03:02.922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